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291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казенного учреждения «Дирекция дорожно-транспортного и жилищно-коммунального комплекса»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Гахраманову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Эльдару Амир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 по договору на размещение остановочного комплекса с торговой площадью (автопавильон) на территории города Сургута, неустойки.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казенного учреждения «Дирекция дорожно-транспортного и жилищно-коммунального комплекса»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Гахраманову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Эльдару Амир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 по договору на размещение остановочного комплекса с торговой площадью (автопавильон) на территории города Сургута, неустойки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Гахраманова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Эльдара Амир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0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муниципального казенного учреждения «Дирекция дорожно-транспортного и жилищно-коммунального комплекса»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8602000411, ОГРН 1028600681855,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 по договору на размещение остановочного комплекса с торговой площадью (автопавильон) на территории города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093 (четыре тысячи девяносто три) рубля 40 копеек, неустойку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992 (одна тысяча девятьсот девяносто два) рубля 22 копейки.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Гахраманова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Эльдара Амир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1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доход местного бюджета государственную пошлину в размере 4 000 (четыре тысячи) рублей 00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вправе подать мировому судье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Югры, принявшему заочное решение, заявление об отмене этого заочного решения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суда может быть обжаловано ответчиком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 –Югры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февраля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291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14">
    <w:name w:val="cat-UserDefined grp-20 rplc-14"/>
    <w:basedOn w:val="DefaultParagraphFont"/>
  </w:style>
  <w:style w:type="character" w:customStyle="1" w:styleId="cat-UserDefinedgrp-21rplc-28">
    <w:name w:val="cat-UserDefined grp-21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